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34A0F" w14:textId="378E80E4" w:rsidR="000A2C18" w:rsidRDefault="00C04008">
      <w:pPr>
        <w:jc w:val="center"/>
        <w:rPr>
          <w:rFonts w:ascii="Arial" w:eastAsia="Arial" w:hAnsi="Arial" w:cs="Arial"/>
          <w:b/>
          <w:bCs/>
          <w:sz w:val="22"/>
          <w:szCs w:val="22"/>
          <w:highlight w:val="yellow"/>
        </w:rPr>
      </w:pPr>
      <w:r w:rsidRPr="00FF54CD">
        <w:rPr>
          <w:rFonts w:ascii="Arial" w:eastAsia="Arial" w:hAnsi="Arial" w:cs="Arial"/>
          <w:b/>
          <w:bCs/>
          <w:sz w:val="22"/>
          <w:szCs w:val="22"/>
        </w:rPr>
        <w:t xml:space="preserve">EDITAL Nº </w:t>
      </w:r>
      <w:r w:rsidR="00FF54CD" w:rsidRPr="00FF54CD">
        <w:rPr>
          <w:rFonts w:ascii="Arial" w:eastAsia="Arial" w:hAnsi="Arial" w:cs="Arial"/>
          <w:b/>
          <w:bCs/>
          <w:sz w:val="22"/>
          <w:szCs w:val="22"/>
          <w:lang w:val="pt-BR"/>
        </w:rPr>
        <w:t>06</w:t>
      </w:r>
      <w:r w:rsidRPr="00FF54CD">
        <w:rPr>
          <w:rFonts w:ascii="Arial" w:eastAsia="Arial" w:hAnsi="Arial" w:cs="Arial"/>
          <w:b/>
          <w:bCs/>
          <w:sz w:val="22"/>
          <w:szCs w:val="22"/>
        </w:rPr>
        <w:t>/202</w:t>
      </w:r>
      <w:r w:rsidRPr="00FF54CD">
        <w:rPr>
          <w:rFonts w:ascii="Arial" w:eastAsia="Arial" w:hAnsi="Arial" w:cs="Arial"/>
          <w:b/>
          <w:bCs/>
          <w:sz w:val="22"/>
          <w:szCs w:val="22"/>
          <w:lang w:val="pt-BR"/>
        </w:rPr>
        <w:t>6</w:t>
      </w:r>
      <w:r w:rsidRPr="00FF54CD">
        <w:rPr>
          <w:rFonts w:ascii="Arial" w:eastAsia="Arial" w:hAnsi="Arial" w:cs="Arial"/>
          <w:b/>
          <w:bCs/>
          <w:sz w:val="22"/>
          <w:szCs w:val="22"/>
        </w:rPr>
        <w:t>-PPG/DPS</w:t>
      </w:r>
    </w:p>
    <w:p w14:paraId="3A8D0CD2" w14:textId="77777777" w:rsidR="000A2C18" w:rsidRDefault="00C04008">
      <w:pPr>
        <w:spacing w:after="1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ANEXO I – FORMULÁRIO DE INSCRIÇÃO</w:t>
      </w:r>
    </w:p>
    <w:p w14:paraId="5031B95E" w14:textId="77777777" w:rsidR="000A2C18" w:rsidRDefault="000A2C18">
      <w:pPr>
        <w:rPr>
          <w:rFonts w:ascii="Arial" w:eastAsia="Arial" w:hAnsi="Arial" w:cs="Arial"/>
          <w:sz w:val="22"/>
          <w:szCs w:val="22"/>
        </w:rPr>
      </w:pPr>
    </w:p>
    <w:tbl>
      <w:tblPr>
        <w:tblStyle w:val="Style48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56"/>
        <w:gridCol w:w="1134"/>
        <w:gridCol w:w="1909"/>
        <w:gridCol w:w="284"/>
        <w:gridCol w:w="3335"/>
      </w:tblGrid>
      <w:tr w:rsidR="000A2C18" w14:paraId="2745AD63" w14:textId="77777777">
        <w:trPr>
          <w:trHeight w:val="220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A12643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IDENTIFICAÇÃO</w:t>
            </w:r>
          </w:p>
        </w:tc>
      </w:tr>
      <w:tr w:rsidR="000A2C18" w14:paraId="64D0EFFD" w14:textId="77777777">
        <w:trPr>
          <w:trHeight w:val="228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1968A9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Nome do(a) candidato(a): </w:t>
            </w:r>
          </w:p>
        </w:tc>
      </w:tr>
      <w:tr w:rsidR="000A2C18" w14:paraId="171CC4DB" w14:textId="77777777">
        <w:trPr>
          <w:trHeight w:val="275"/>
        </w:trPr>
        <w:tc>
          <w:tcPr>
            <w:tcW w:w="4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939986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Documento de identificação nº:</w:t>
            </w:r>
            <w:bookmarkStart w:id="0" w:name="bookmark=id.k09qtb4giud6" w:colFirst="0" w:colLast="0"/>
            <w:bookmarkEnd w:id="0"/>
          </w:p>
        </w:tc>
        <w:tc>
          <w:tcPr>
            <w:tcW w:w="2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7570A3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Tipo: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6EF795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 nº:</w:t>
            </w:r>
          </w:p>
        </w:tc>
      </w:tr>
      <w:tr w:rsidR="000A2C18" w14:paraId="00D4C951" w14:textId="77777777">
        <w:trPr>
          <w:trHeight w:val="294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8C21A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Sexo:   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Masculino   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•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Feminino</w:t>
            </w:r>
          </w:p>
        </w:tc>
        <w:tc>
          <w:tcPr>
            <w:tcW w:w="3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FB304B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Estado civil: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7886B6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de nascimento:</w:t>
            </w:r>
          </w:p>
        </w:tc>
      </w:tr>
      <w:tr w:rsidR="000A2C18" w14:paraId="641545E2" w14:textId="77777777">
        <w:trPr>
          <w:trHeight w:val="294"/>
        </w:trPr>
        <w:tc>
          <w:tcPr>
            <w:tcW w:w="10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8AD93F" w14:textId="77777777" w:rsidR="000A2C18" w:rsidRPr="00AC2212" w:rsidRDefault="00C04008" w:rsidP="00AC2212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>Deseja concorrer à vaga reservada (conforme itens 7.5.2 a 7.5.6 do edital)?</w:t>
            </w:r>
          </w:p>
          <w:p w14:paraId="1E23F4C6" w14:textId="77777777" w:rsidR="000A2C18" w:rsidRPr="00AC2212" w:rsidRDefault="00C04008" w:rsidP="00AC2212">
            <w:pPr>
              <w:pStyle w:val="NormalWeb"/>
              <w:spacing w:before="0" w:beforeAutospacing="0" w:after="120" w:afterAutospacing="0"/>
              <w:rPr>
                <w:sz w:val="20"/>
                <w:szCs w:val="20"/>
              </w:rPr>
            </w:pP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 xml:space="preserve">(   ) </w:t>
            </w:r>
            <w:r w:rsidRPr="00AC22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Não</w:t>
            </w: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>, desejo concorrer apenas pela Ampla Concorrência. </w:t>
            </w:r>
          </w:p>
          <w:p w14:paraId="69497C1A" w14:textId="3A1A62A8" w:rsidR="000A2C18" w:rsidRPr="00AC2212" w:rsidRDefault="00C04008" w:rsidP="00AC2212">
            <w:pPr>
              <w:pStyle w:val="NormalWeb"/>
              <w:spacing w:before="0" w:beforeAutospacing="0" w:after="120" w:afterAutospacing="0"/>
              <w:jc w:val="both"/>
              <w:rPr>
                <w:sz w:val="20"/>
                <w:szCs w:val="20"/>
                <w:lang w:val="pt-BR"/>
              </w:rPr>
            </w:pP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 xml:space="preserve">(   ) </w:t>
            </w:r>
            <w:r w:rsidRPr="00AC22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Sim</w:t>
            </w: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 xml:space="preserve">declaro-me </w:t>
            </w:r>
            <w:r w:rsidRPr="00AC22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Negro (Preto ou Pardo)</w:t>
            </w: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AC2212">
              <w:rPr>
                <w:rFonts w:ascii="Arial" w:hAnsi="Arial" w:cs="Arial"/>
                <w:color w:val="000000"/>
                <w:sz w:val="20"/>
                <w:szCs w:val="20"/>
              </w:rPr>
              <w:t>Ciente de que a falsidade desta declaração me sujeita às penalidades legais e à desclassificação do certame</w:t>
            </w:r>
            <w:r w:rsidR="00AC2212" w:rsidRPr="00AC2212"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  <w:t>.</w:t>
            </w:r>
          </w:p>
          <w:p w14:paraId="2272B5DE" w14:textId="214794BC" w:rsidR="000A2C18" w:rsidRPr="00AC2212" w:rsidRDefault="00C04008" w:rsidP="00AC2212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AC2212">
              <w:rPr>
                <w:rFonts w:ascii="Arial" w:hAnsi="Arial" w:cs="Arial"/>
                <w:color w:val="000000"/>
              </w:rPr>
              <w:t xml:space="preserve">( </w:t>
            </w:r>
            <w:r w:rsidR="00FF54CD" w:rsidRPr="00AC2212">
              <w:rPr>
                <w:rFonts w:ascii="Arial" w:hAnsi="Arial" w:cs="Arial"/>
                <w:color w:val="000000"/>
                <w:lang w:val="pt-BR"/>
              </w:rPr>
              <w:t xml:space="preserve"> </w:t>
            </w:r>
            <w:r w:rsidRPr="00AC2212">
              <w:rPr>
                <w:rFonts w:ascii="Arial" w:hAnsi="Arial" w:cs="Arial"/>
                <w:color w:val="000000"/>
              </w:rPr>
              <w:t xml:space="preserve">) </w:t>
            </w:r>
            <w:r w:rsidRPr="00AC2212">
              <w:rPr>
                <w:rFonts w:ascii="Arial" w:hAnsi="Arial" w:cs="Arial"/>
                <w:b/>
                <w:bCs/>
                <w:color w:val="000000"/>
              </w:rPr>
              <w:t>Sim</w:t>
            </w:r>
            <w:r w:rsidRPr="00AC2212">
              <w:rPr>
                <w:rFonts w:ascii="Arial" w:hAnsi="Arial" w:cs="Arial"/>
                <w:color w:val="000000"/>
              </w:rPr>
              <w:t xml:space="preserve">, declaro-me </w:t>
            </w:r>
            <w:r w:rsidRPr="00AC2212">
              <w:rPr>
                <w:rFonts w:ascii="Arial" w:hAnsi="Arial" w:cs="Arial"/>
                <w:b/>
                <w:bCs/>
                <w:color w:val="000000"/>
              </w:rPr>
              <w:t>Pessoa com Deficiência (PcD)</w:t>
            </w:r>
            <w:r w:rsidRPr="00AC2212">
              <w:rPr>
                <w:rFonts w:ascii="Arial" w:hAnsi="Arial" w:cs="Arial"/>
                <w:color w:val="000000"/>
              </w:rPr>
              <w:t xml:space="preserve">.Comprometendo-me a apresentar os laudos comprobatórios exigidos pela legislação vigente e por </w:t>
            </w:r>
            <w:r w:rsidRPr="00AC2212">
              <w:rPr>
                <w:rFonts w:ascii="Arial" w:hAnsi="Arial" w:cs="Arial"/>
                <w:color w:val="000000"/>
              </w:rPr>
              <w:t>este edital</w:t>
            </w:r>
            <w:r w:rsidR="00AC2212" w:rsidRPr="00AC2212">
              <w:rPr>
                <w:rFonts w:ascii="Arial" w:hAnsi="Arial" w:cs="Arial"/>
                <w:color w:val="000000"/>
                <w:lang w:val="pt-BR"/>
              </w:rPr>
              <w:t>.</w:t>
            </w:r>
          </w:p>
        </w:tc>
      </w:tr>
    </w:tbl>
    <w:p w14:paraId="3108C440" w14:textId="77777777" w:rsidR="000A2C18" w:rsidRDefault="000A2C18">
      <w:pPr>
        <w:rPr>
          <w:rFonts w:ascii="Arial" w:eastAsia="Arial" w:hAnsi="Arial" w:cs="Arial"/>
          <w:sz w:val="22"/>
          <w:szCs w:val="22"/>
        </w:rPr>
      </w:pPr>
    </w:p>
    <w:tbl>
      <w:tblPr>
        <w:tblStyle w:val="Style49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5737"/>
      </w:tblGrid>
      <w:tr w:rsidR="000A2C18" w14:paraId="0BB0486E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B57E04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FORMAÇÃO ACADÊMICA</w:t>
            </w:r>
          </w:p>
        </w:tc>
      </w:tr>
      <w:tr w:rsidR="000A2C18" w14:paraId="570275AC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D769CC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 de graduação: </w:t>
            </w:r>
          </w:p>
        </w:tc>
      </w:tr>
      <w:tr w:rsidR="000A2C18" w14:paraId="240A3278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693B07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Instituição: </w:t>
            </w:r>
          </w:p>
        </w:tc>
      </w:tr>
      <w:tr w:rsidR="000A2C18" w14:paraId="24EC2FC6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3EDE8A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da colação de grau: </w:t>
            </w:r>
          </w:p>
        </w:tc>
      </w:tr>
      <w:tr w:rsidR="000A2C18" w14:paraId="319667C1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17807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Curso de pós-graduação (se possuir): </w:t>
            </w:r>
          </w:p>
        </w:tc>
      </w:tr>
      <w:tr w:rsidR="000A2C18" w14:paraId="7E5936D6" w14:textId="77777777">
        <w:trPr>
          <w:trHeight w:val="220"/>
        </w:trPr>
        <w:tc>
          <w:tcPr>
            <w:tcW w:w="10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172E54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Instituição: </w:t>
            </w:r>
          </w:p>
        </w:tc>
      </w:tr>
      <w:tr w:rsidR="000A2C18" w14:paraId="18C149C0" w14:textId="77777777">
        <w:trPr>
          <w:trHeight w:val="2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99A65B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da conclusão: </w:t>
            </w:r>
          </w:p>
        </w:tc>
        <w:tc>
          <w:tcPr>
            <w:tcW w:w="5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8FB938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Nível: </w:t>
            </w:r>
          </w:p>
        </w:tc>
      </w:tr>
    </w:tbl>
    <w:p w14:paraId="4A370B43" w14:textId="77777777" w:rsidR="000A2C18" w:rsidRDefault="000A2C18">
      <w:pPr>
        <w:rPr>
          <w:rFonts w:ascii="Arial" w:eastAsia="Arial" w:hAnsi="Arial" w:cs="Arial"/>
          <w:sz w:val="22"/>
          <w:szCs w:val="22"/>
        </w:rPr>
      </w:pPr>
    </w:p>
    <w:tbl>
      <w:tblPr>
        <w:tblStyle w:val="Style50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1626"/>
        <w:gridCol w:w="5887"/>
      </w:tblGrid>
      <w:tr w:rsidR="000A2C18" w14:paraId="77D4F363" w14:textId="77777777">
        <w:trPr>
          <w:trHeight w:val="220"/>
        </w:trPr>
        <w:tc>
          <w:tcPr>
            <w:tcW w:w="10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B7F23D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ENDEREÇO</w:t>
            </w:r>
          </w:p>
        </w:tc>
      </w:tr>
      <w:tr w:rsidR="000A2C18" w14:paraId="2D159468" w14:textId="77777777">
        <w:trPr>
          <w:trHeight w:val="220"/>
        </w:trPr>
        <w:tc>
          <w:tcPr>
            <w:tcW w:w="10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8A0604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Logradouro: </w:t>
            </w:r>
          </w:p>
        </w:tc>
      </w:tr>
      <w:tr w:rsidR="000A2C18" w14:paraId="5B271730" w14:textId="77777777">
        <w:trPr>
          <w:trHeight w:val="22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EB222A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Número: 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A6A90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Complemento: </w:t>
            </w:r>
          </w:p>
        </w:tc>
      </w:tr>
      <w:tr w:rsidR="000A2C18" w14:paraId="04029E02" w14:textId="77777777">
        <w:trPr>
          <w:trHeight w:val="22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B17677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Bairro: 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1A6789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CEP: </w:t>
            </w:r>
          </w:p>
        </w:tc>
      </w:tr>
      <w:tr w:rsidR="000A2C18" w14:paraId="0B3E3C9B" w14:textId="77777777">
        <w:trPr>
          <w:trHeight w:val="220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745EC8" w14:textId="77777777" w:rsidR="000A2C18" w:rsidRDefault="00C04008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Cidade: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65175D" w14:textId="77777777" w:rsidR="000A2C18" w:rsidRDefault="00C04008">
            <w:pPr>
              <w:spacing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UF: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0A2C18" w14:paraId="6A4533AF" w14:textId="77777777">
        <w:trPr>
          <w:trHeight w:val="220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7B669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Telefone celular: </w:t>
            </w:r>
          </w:p>
        </w:tc>
        <w:tc>
          <w:tcPr>
            <w:tcW w:w="5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0DCB83" w14:textId="77777777" w:rsidR="000A2C18" w:rsidRDefault="00C04008">
            <w:pPr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E-mail: </w:t>
            </w:r>
          </w:p>
        </w:tc>
      </w:tr>
    </w:tbl>
    <w:p w14:paraId="7BDCAB45" w14:textId="77777777" w:rsidR="000A2C18" w:rsidRDefault="000A2C1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BA36914" w14:textId="77777777" w:rsidR="000A2C18" w:rsidRDefault="00C04008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 E C L A R A Ç Ã O</w:t>
      </w:r>
    </w:p>
    <w:p w14:paraId="27031D94" w14:textId="77777777" w:rsidR="000A2C18" w:rsidRDefault="000A2C18">
      <w:pPr>
        <w:jc w:val="both"/>
        <w:rPr>
          <w:rFonts w:ascii="Arial" w:eastAsia="Arial" w:hAnsi="Arial" w:cs="Arial"/>
          <w:sz w:val="22"/>
          <w:szCs w:val="22"/>
        </w:rPr>
      </w:pPr>
    </w:p>
    <w:p w14:paraId="3D926D2A" w14:textId="2D2F085F" w:rsidR="000A2C18" w:rsidRDefault="00C0400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DECLARO, para os devidos fins, estar ciente e de acordo com todas as normas estabelecidas no </w:t>
      </w:r>
      <w:r w:rsidRPr="00AC2212">
        <w:rPr>
          <w:rFonts w:ascii="Arial" w:eastAsia="Arial" w:hAnsi="Arial" w:cs="Arial"/>
          <w:sz w:val="22"/>
          <w:szCs w:val="22"/>
        </w:rPr>
        <w:t xml:space="preserve">Edital nº. </w:t>
      </w:r>
      <w:r w:rsidR="00AC2212" w:rsidRPr="00AC2212">
        <w:rPr>
          <w:rFonts w:ascii="Arial" w:eastAsia="Arial" w:hAnsi="Arial" w:cs="Arial"/>
          <w:sz w:val="22"/>
          <w:szCs w:val="22"/>
          <w:lang w:val="pt-BR"/>
        </w:rPr>
        <w:t>06</w:t>
      </w:r>
      <w:r w:rsidRPr="00AC2212">
        <w:rPr>
          <w:rFonts w:ascii="Arial" w:eastAsia="Arial" w:hAnsi="Arial" w:cs="Arial"/>
          <w:sz w:val="22"/>
          <w:szCs w:val="22"/>
        </w:rPr>
        <w:t>/202</w:t>
      </w:r>
      <w:r w:rsidRPr="00AC2212">
        <w:rPr>
          <w:rFonts w:ascii="Arial" w:eastAsia="Arial" w:hAnsi="Arial" w:cs="Arial"/>
          <w:sz w:val="22"/>
          <w:szCs w:val="22"/>
          <w:lang w:val="pt-BR"/>
        </w:rPr>
        <w:t>6</w:t>
      </w:r>
      <w:r w:rsidRPr="00AC2212">
        <w:rPr>
          <w:rFonts w:ascii="Arial" w:eastAsia="Arial" w:hAnsi="Arial" w:cs="Arial"/>
          <w:sz w:val="22"/>
          <w:szCs w:val="22"/>
        </w:rPr>
        <w:t>-PPG/DPS</w:t>
      </w:r>
      <w:r>
        <w:rPr>
          <w:rFonts w:ascii="Arial" w:eastAsia="Arial" w:hAnsi="Arial" w:cs="Arial"/>
          <w:sz w:val="22"/>
          <w:szCs w:val="22"/>
        </w:rPr>
        <w:t xml:space="preserve"> para esta seleção de bolsista.</w:t>
      </w:r>
    </w:p>
    <w:p w14:paraId="3572B927" w14:textId="77777777" w:rsidR="000A2C18" w:rsidRDefault="000A2C18">
      <w:pPr>
        <w:jc w:val="both"/>
        <w:rPr>
          <w:rFonts w:ascii="Arial" w:eastAsia="Arial" w:hAnsi="Arial" w:cs="Arial"/>
          <w:sz w:val="22"/>
          <w:szCs w:val="22"/>
        </w:rPr>
      </w:pPr>
    </w:p>
    <w:p w14:paraId="0D35DF4B" w14:textId="77777777" w:rsidR="000A2C18" w:rsidRDefault="00C0400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Maringá/PR., ____ de </w:t>
      </w:r>
      <w:r w:rsidRPr="00AC2212">
        <w:rPr>
          <w:rFonts w:ascii="Arial" w:eastAsia="Arial" w:hAnsi="Arial" w:cs="Arial"/>
          <w:sz w:val="22"/>
          <w:szCs w:val="22"/>
        </w:rPr>
        <w:t>______ de 2026</w:t>
      </w:r>
      <w:r>
        <w:rPr>
          <w:rFonts w:ascii="Arial" w:eastAsia="Arial" w:hAnsi="Arial" w:cs="Arial"/>
          <w:sz w:val="22"/>
          <w:szCs w:val="22"/>
        </w:rPr>
        <w:t>.</w:t>
      </w:r>
    </w:p>
    <w:p w14:paraId="66C3F6B8" w14:textId="77777777" w:rsidR="000A2C18" w:rsidRDefault="000A2C18">
      <w:pPr>
        <w:jc w:val="right"/>
        <w:rPr>
          <w:rFonts w:ascii="Arial" w:eastAsia="Arial" w:hAnsi="Arial" w:cs="Arial"/>
          <w:sz w:val="22"/>
          <w:szCs w:val="22"/>
        </w:rPr>
      </w:pPr>
    </w:p>
    <w:p w14:paraId="06DCCCB6" w14:textId="77777777" w:rsidR="000A2C18" w:rsidRDefault="000A2C18">
      <w:pPr>
        <w:jc w:val="right"/>
        <w:rPr>
          <w:rFonts w:ascii="Arial" w:eastAsia="Arial" w:hAnsi="Arial" w:cs="Arial"/>
          <w:sz w:val="22"/>
          <w:szCs w:val="22"/>
        </w:rPr>
      </w:pPr>
    </w:p>
    <w:p w14:paraId="5FA609C1" w14:textId="77777777" w:rsidR="000A2C18" w:rsidRDefault="00C04008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</w:t>
      </w:r>
    </w:p>
    <w:p w14:paraId="7FD10E52" w14:textId="77777777" w:rsidR="000A2C18" w:rsidRDefault="00C04008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Assinatura eletrônica do(a) candidato(a)</w:t>
      </w:r>
    </w:p>
    <w:p w14:paraId="121F5E7F" w14:textId="77777777" w:rsidR="000A2C18" w:rsidRDefault="000A2C18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878E79B" w14:textId="0060E494" w:rsidR="000A2C18" w:rsidRDefault="000A2C18">
      <w:pPr>
        <w:rPr>
          <w:rFonts w:ascii="Arial" w:eastAsiaTheme="minorEastAsia" w:hAnsi="Arial" w:cs="Arial"/>
          <w:b/>
          <w:bCs/>
          <w:sz w:val="22"/>
          <w:szCs w:val="22"/>
          <w:lang w:eastAsia="zh-CN"/>
        </w:rPr>
      </w:pPr>
    </w:p>
    <w:p w14:paraId="202DC0DC" w14:textId="164C6927" w:rsidR="00AC2212" w:rsidRDefault="00AC2212">
      <w:pPr>
        <w:rPr>
          <w:rFonts w:ascii="Arial" w:eastAsiaTheme="minorEastAsia" w:hAnsi="Arial" w:cs="Arial"/>
          <w:b/>
          <w:bCs/>
          <w:sz w:val="22"/>
          <w:szCs w:val="22"/>
          <w:lang w:eastAsia="zh-CN"/>
        </w:rPr>
      </w:pPr>
    </w:p>
    <w:p w14:paraId="0C6ACBFF" w14:textId="7820AC68" w:rsidR="00AC2212" w:rsidRDefault="00AC2212">
      <w:pPr>
        <w:rPr>
          <w:rFonts w:ascii="Arial" w:eastAsiaTheme="minorEastAsia" w:hAnsi="Arial" w:cs="Arial"/>
          <w:b/>
          <w:bCs/>
          <w:sz w:val="22"/>
          <w:szCs w:val="22"/>
          <w:lang w:eastAsia="zh-CN"/>
        </w:rPr>
      </w:pPr>
    </w:p>
    <w:p w14:paraId="18830985" w14:textId="7610F0FB" w:rsidR="00AC2212" w:rsidRDefault="00AC2212">
      <w:pPr>
        <w:rPr>
          <w:rFonts w:ascii="Arial" w:eastAsiaTheme="minorEastAsia" w:hAnsi="Arial" w:cs="Arial"/>
          <w:b/>
          <w:bCs/>
          <w:sz w:val="22"/>
          <w:szCs w:val="22"/>
          <w:lang w:eastAsia="zh-CN"/>
        </w:rPr>
      </w:pPr>
    </w:p>
    <w:p w14:paraId="02F9B9D5" w14:textId="77777777" w:rsidR="00AC2212" w:rsidRPr="00AC2212" w:rsidRDefault="00AC2212">
      <w:pPr>
        <w:rPr>
          <w:rFonts w:ascii="Arial" w:eastAsiaTheme="minorEastAsia" w:hAnsi="Arial" w:cs="Arial" w:hint="eastAsia"/>
          <w:b/>
          <w:bCs/>
          <w:sz w:val="22"/>
          <w:szCs w:val="22"/>
          <w:lang w:eastAsia="zh-CN"/>
        </w:rPr>
      </w:pPr>
    </w:p>
    <w:p w14:paraId="315A0B5D" w14:textId="77777777" w:rsidR="000A2C18" w:rsidRDefault="00C04008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15240</wp:posOffset>
                </wp:positionV>
                <wp:extent cx="0" cy="34925"/>
                <wp:effectExtent l="0" t="0" r="0" b="0"/>
                <wp:wrapNone/>
                <wp:docPr id="32" name="Conector de Seta Re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82673" y="3780000"/>
                          <a:ext cx="752665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>
                          <a:solidFill>
                            <a:schemeClr val="dk1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8670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2" o:spid="_x0000_s1026" type="#_x0000_t32" style="position:absolute;margin-left:-38.5pt;margin-top:1.2pt;width:0;height: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" strokecolor="black [3200]" strokeweight="2.75pt">
                <v:stroke dashstyle="dashDot" startarrowwidth="narrow" startarrowlength="short" endarrowwidth="narrow" endarrowlength="short"/>
              </v:shape>
            </w:pict>
          </mc:Fallback>
        </mc:AlternateContent>
      </w:r>
    </w:p>
    <w:p w14:paraId="6672B165" w14:textId="77777777" w:rsidR="000A2C18" w:rsidRDefault="00C04008">
      <w:pPr>
        <w:rPr>
          <w:rFonts w:ascii="Arial" w:eastAsia="Arial" w:hAnsi="Arial" w:cs="Arial"/>
          <w:i/>
          <w:iCs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Para uso da PPG/DPS </w:t>
      </w:r>
      <w:r>
        <w:rPr>
          <w:rFonts w:ascii="Arial" w:eastAsia="Arial" w:hAnsi="Arial" w:cs="Arial"/>
          <w:i/>
          <w:iCs/>
          <w:color w:val="FF0000"/>
          <w:sz w:val="22"/>
          <w:szCs w:val="22"/>
        </w:rPr>
        <w:t>(não preencher)</w:t>
      </w:r>
    </w:p>
    <w:p w14:paraId="590C5BE3" w14:textId="77777777" w:rsidR="000A2C18" w:rsidRDefault="000A2C18">
      <w:pPr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Style51"/>
        <w:tblW w:w="100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28"/>
        <w:gridCol w:w="1668"/>
      </w:tblGrid>
      <w:tr w:rsidR="000A2C18" w14:paraId="609F07DE" w14:textId="77777777">
        <w:trPr>
          <w:trHeight w:val="220"/>
          <w:jc w:val="center"/>
        </w:trPr>
        <w:tc>
          <w:tcPr>
            <w:tcW w:w="10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2DF865" w14:textId="77777777" w:rsidR="000A2C18" w:rsidRDefault="00C04008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CHECK-LIST DOS DOCUMENTOS ENTREGUES</w:t>
            </w:r>
          </w:p>
        </w:tc>
      </w:tr>
      <w:tr w:rsidR="000A2C18" w14:paraId="2009EFFE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DACEF" w14:textId="77777777" w:rsidR="000A2C18" w:rsidRDefault="00C04008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documento de identificação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02C22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0A2C18" w14:paraId="25FFAF6D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89C5F" w14:textId="77777777" w:rsidR="000A2C18" w:rsidRDefault="00C04008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CPF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3ABB9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0A2C18" w14:paraId="33BA1EBD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9AC8E" w14:textId="77777777" w:rsidR="000A2C18" w:rsidRDefault="00C04008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Cópia do diploma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DBA1F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  <w:tr w:rsidR="000A2C18" w14:paraId="4D214FE7" w14:textId="77777777">
        <w:trPr>
          <w:trHeight w:val="220"/>
          <w:jc w:val="center"/>
        </w:trPr>
        <w:tc>
          <w:tcPr>
            <w:tcW w:w="8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3A0CA9" w14:textId="77777777" w:rsidR="000A2C18" w:rsidRDefault="00C04008">
            <w:pPr>
              <w:ind w:right="-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Currículo e documentos comprobatórios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45442" w14:textId="77777777" w:rsidR="000A2C18" w:rsidRDefault="00C04008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(     )</w:t>
            </w:r>
          </w:p>
        </w:tc>
      </w:tr>
    </w:tbl>
    <w:p w14:paraId="1203285D" w14:textId="55B4CD0D" w:rsidR="000A2C18" w:rsidRDefault="000A2C18">
      <w:pPr>
        <w:rPr>
          <w:rFonts w:ascii="Arial" w:eastAsia="Arial" w:hAnsi="Arial" w:cs="Arial" w:hint="eastAsia"/>
          <w:sz w:val="22"/>
          <w:szCs w:val="22"/>
          <w:lang w:eastAsia="zh-CN"/>
        </w:rPr>
      </w:pPr>
    </w:p>
    <w:sectPr w:rsidR="000A2C18">
      <w:headerReference w:type="even" r:id="rId9"/>
      <w:headerReference w:type="default" r:id="rId10"/>
      <w:footerReference w:type="default" r:id="rId11"/>
      <w:headerReference w:type="first" r:id="rId12"/>
      <w:pgSz w:w="11907" w:h="16840"/>
      <w:pgMar w:top="2127" w:right="708" w:bottom="1418" w:left="851" w:header="720" w:footer="6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2F96E" w14:textId="77777777" w:rsidR="00C04008" w:rsidRDefault="00C04008">
      <w:r>
        <w:separator/>
      </w:r>
    </w:p>
  </w:endnote>
  <w:endnote w:type="continuationSeparator" w:id="0">
    <w:p w14:paraId="52EF5F19" w14:textId="77777777" w:rsidR="00C04008" w:rsidRDefault="00C04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E77F7E-7671-49EC-B95A-8D3C444AFC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6AAC08-2A7D-451F-89AF-FAE70C643F79}"/>
    <w:embedBold r:id="rId3" w:fontKey="{9635451A-4358-4131-BB6D-D5F6543BDA88}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257FEB-87F3-465D-9D08-86A9B86BFE2D}"/>
  </w:font>
  <w:font w:name="Times">
    <w:altName w:val="CG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Noto Sans Symbols">
    <w:altName w:val="Segoe Print"/>
    <w:charset w:val="00"/>
    <w:family w:val="auto"/>
    <w:pitch w:val="default"/>
  </w:font>
  <w:font w:name="Arial Rounded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BDF2C9-2AD8-4E7E-A222-F12023710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F0040" w14:textId="0D018E88" w:rsidR="000A2C18" w:rsidRPr="00794F39" w:rsidRDefault="00C04008">
    <w:pPr>
      <w:tabs>
        <w:tab w:val="center" w:pos="4320"/>
        <w:tab w:val="right" w:pos="8640"/>
      </w:tabs>
      <w:jc w:val="center"/>
      <w:rPr>
        <w:rFonts w:eastAsia="Times New Roman"/>
        <w:color w:val="808080"/>
        <w:sz w:val="14"/>
        <w:szCs w:val="14"/>
        <w:lang w:val="pt-BR"/>
      </w:rPr>
    </w:pPr>
    <w:r>
      <w:rPr>
        <w:rFonts w:eastAsia="Times New Roman"/>
        <w:color w:val="808080"/>
        <w:sz w:val="14"/>
        <w:szCs w:val="14"/>
      </w:rPr>
      <w:t xml:space="preserve">Av. </w:t>
    </w:r>
    <w:r>
      <w:rPr>
        <w:rFonts w:eastAsia="Times New Roman"/>
        <w:color w:val="808080"/>
        <w:sz w:val="14"/>
        <w:szCs w:val="14"/>
      </w:rPr>
      <w:t>Colombo, 5790 – Bloco B09, sala 04 – CEP 87020-900 – Fone (44) 3011-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-31115</wp:posOffset>
              </wp:positionV>
              <wp:extent cx="0" cy="15875"/>
              <wp:effectExtent l="0" t="0" r="0" b="0"/>
              <wp:wrapNone/>
              <wp:docPr id="31" name="Conector de Seta Reta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48483" y="3780000"/>
                        <a:ext cx="599503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F7E040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1" o:spid="_x0000_s1026" type="#_x0000_t32" style="position:absolute;margin-left:-1.55pt;margin-top:-2.45pt;width:0;height:1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" strokecolor="#a5a5a5" strokeweight="1.25pt">
              <v:stroke startarrowwidth="narrow" startarrowlength="short" endarrowwidth="narrow" endarrowlength="short"/>
            </v:shape>
          </w:pict>
        </mc:Fallback>
      </mc:AlternateContent>
    </w:r>
    <w:r w:rsidR="00794F39">
      <w:rPr>
        <w:rFonts w:eastAsia="Times New Roman"/>
        <w:color w:val="808080"/>
        <w:sz w:val="14"/>
        <w:szCs w:val="14"/>
        <w:lang w:val="pt-BR"/>
      </w:rPr>
      <w:t>4109</w:t>
    </w:r>
  </w:p>
  <w:p w14:paraId="4499804D" w14:textId="77777777" w:rsidR="000A2C18" w:rsidRDefault="00C04008">
    <w:pPr>
      <w:tabs>
        <w:tab w:val="center" w:pos="4320"/>
        <w:tab w:val="right" w:pos="8640"/>
      </w:tabs>
      <w:jc w:val="center"/>
      <w:rPr>
        <w:rFonts w:eastAsia="Times New Roman"/>
        <w:color w:val="808080"/>
        <w:sz w:val="14"/>
        <w:szCs w:val="14"/>
      </w:rPr>
    </w:pPr>
    <w:r>
      <w:rPr>
        <w:rFonts w:eastAsia="Times New Roman"/>
        <w:color w:val="808080"/>
        <w:sz w:val="14"/>
        <w:szCs w:val="14"/>
      </w:rPr>
      <w:t>Site: http://www.nit.uem.br – E-mail: nit@uem.br</w:t>
    </w:r>
  </w:p>
  <w:p w14:paraId="4FDBD6C6" w14:textId="77777777" w:rsidR="000A2C18" w:rsidRDefault="00C04008">
    <w:pPr>
      <w:tabs>
        <w:tab w:val="center" w:pos="4320"/>
        <w:tab w:val="right" w:pos="8640"/>
      </w:tabs>
      <w:jc w:val="center"/>
      <w:rPr>
        <w:rFonts w:eastAsia="Times New Roman"/>
        <w:color w:val="808080"/>
        <w:sz w:val="14"/>
        <w:szCs w:val="14"/>
      </w:rPr>
    </w:pPr>
    <w:r>
      <w:rPr>
        <w:rFonts w:eastAsia="Times New Roman"/>
        <w:color w:val="808080"/>
        <w:sz w:val="14"/>
        <w:szCs w:val="14"/>
      </w:rPr>
      <w:t>MARINGÁ – PARANÁ – BRASIL</w:t>
    </w:r>
  </w:p>
  <w:p w14:paraId="3FCB4ABD" w14:textId="3D364AB5" w:rsidR="000A2C18" w:rsidRDefault="00C04008">
    <w:pPr>
      <w:tabs>
        <w:tab w:val="center" w:pos="4320"/>
        <w:tab w:val="right" w:pos="8640"/>
      </w:tabs>
      <w:jc w:val="right"/>
      <w:rPr>
        <w:rFonts w:eastAsia="Times New Roman"/>
        <w:color w:val="808080"/>
        <w:sz w:val="14"/>
        <w:szCs w:val="14"/>
      </w:rPr>
    </w:pPr>
    <w:r>
      <w:rPr>
        <w:rFonts w:eastAsia="Times New Roman"/>
        <w:color w:val="808080"/>
        <w:sz w:val="14"/>
        <w:szCs w:val="14"/>
      </w:rPr>
      <w:t xml:space="preserve"> Edital_</w:t>
    </w:r>
    <w:r w:rsidR="00794F39">
      <w:rPr>
        <w:rFonts w:eastAsia="Times New Roman"/>
        <w:color w:val="808080"/>
        <w:sz w:val="14"/>
        <w:szCs w:val="14"/>
        <w:lang w:val="pt-BR"/>
      </w:rPr>
      <w:t>006/</w:t>
    </w:r>
    <w:r>
      <w:rPr>
        <w:rFonts w:eastAsia="Times New Roman"/>
        <w:color w:val="808080"/>
        <w:sz w:val="14"/>
        <w:szCs w:val="14"/>
      </w:rPr>
      <w:t>20</w:t>
    </w:r>
    <w:r>
      <w:rPr>
        <w:rFonts w:eastAsia="Times New Roman"/>
        <w:color w:val="808080"/>
        <w:sz w:val="14"/>
        <w:szCs w:val="14"/>
        <w:lang w:val="pt-BR"/>
      </w:rPr>
      <w:t>26</w:t>
    </w:r>
    <w:r>
      <w:rPr>
        <w:rFonts w:eastAsia="Times New Roman"/>
        <w:color w:val="808080"/>
        <w:sz w:val="14"/>
        <w:szCs w:val="14"/>
      </w:rPr>
      <w:t xml:space="preserve">-DPS | Pág. </w:t>
    </w:r>
    <w:r>
      <w:rPr>
        <w:rFonts w:eastAsia="Times New Roman"/>
        <w:color w:val="808080"/>
        <w:sz w:val="14"/>
        <w:szCs w:val="14"/>
      </w:rPr>
      <w:fldChar w:fldCharType="begin"/>
    </w:r>
    <w:r>
      <w:rPr>
        <w:rFonts w:eastAsia="Times New Roman"/>
        <w:color w:val="808080"/>
        <w:sz w:val="14"/>
        <w:szCs w:val="14"/>
      </w:rPr>
      <w:instrText>PAGE</w:instrText>
    </w:r>
    <w:r>
      <w:rPr>
        <w:rFonts w:eastAsia="Times New Roman"/>
        <w:color w:val="808080"/>
        <w:sz w:val="14"/>
        <w:szCs w:val="14"/>
      </w:rPr>
      <w:fldChar w:fldCharType="separate"/>
    </w:r>
    <w:r>
      <w:rPr>
        <w:rFonts w:eastAsia="Times New Roman"/>
        <w:color w:val="808080"/>
        <w:sz w:val="14"/>
        <w:szCs w:val="14"/>
      </w:rPr>
      <w:t>1</w:t>
    </w:r>
    <w:r>
      <w:rPr>
        <w:rFonts w:eastAsia="Times New Roman"/>
        <w:color w:val="808080"/>
        <w:sz w:val="14"/>
        <w:szCs w:val="14"/>
      </w:rPr>
      <w:fldChar w:fldCharType="end"/>
    </w:r>
    <w:r>
      <w:rPr>
        <w:rFonts w:eastAsia="Times New Roman"/>
        <w:color w:val="808080"/>
        <w:sz w:val="14"/>
        <w:szCs w:val="14"/>
      </w:rPr>
      <w:t>/</w:t>
    </w:r>
    <w:r w:rsidRPr="00794F39">
      <w:rPr>
        <w:rFonts w:eastAsia="Times New Roman"/>
        <w:color w:val="808080"/>
        <w:sz w:val="14"/>
        <w:szCs w:val="14"/>
      </w:rPr>
      <w:fldChar w:fldCharType="begin"/>
    </w:r>
    <w:r w:rsidRPr="00794F39">
      <w:rPr>
        <w:rFonts w:eastAsia="Times New Roman"/>
        <w:color w:val="808080"/>
        <w:sz w:val="14"/>
        <w:szCs w:val="14"/>
      </w:rPr>
      <w:instrText>NUMPAGES</w:instrText>
    </w:r>
    <w:r w:rsidRPr="00794F39">
      <w:rPr>
        <w:rFonts w:eastAsia="Times New Roman"/>
        <w:color w:val="808080"/>
        <w:sz w:val="14"/>
        <w:szCs w:val="14"/>
      </w:rPr>
      <w:fldChar w:fldCharType="separate"/>
    </w:r>
    <w:r w:rsidRPr="00794F39">
      <w:rPr>
        <w:rFonts w:eastAsia="Times New Roman"/>
        <w:color w:val="808080"/>
        <w:sz w:val="14"/>
        <w:szCs w:val="14"/>
      </w:rPr>
      <w:t>2</w:t>
    </w:r>
    <w:r w:rsidRPr="00794F39">
      <w:rPr>
        <w:rFonts w:eastAsia="Times New Roman"/>
        <w:color w:val="80808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770B0" w14:textId="77777777" w:rsidR="00C04008" w:rsidRDefault="00C04008">
      <w:r>
        <w:separator/>
      </w:r>
    </w:p>
  </w:footnote>
  <w:footnote w:type="continuationSeparator" w:id="0">
    <w:p w14:paraId="103F25BC" w14:textId="77777777" w:rsidR="00C04008" w:rsidRDefault="00C04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9989E" w14:textId="77777777" w:rsidR="000A2C18" w:rsidRDefault="00C04008">
    <w:pPr>
      <w:tabs>
        <w:tab w:val="center" w:pos="4320"/>
        <w:tab w:val="right" w:pos="8640"/>
      </w:tabs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separate"/>
    </w:r>
    <w:r>
      <w:rPr>
        <w:rFonts w:eastAsia="Times New Roman"/>
        <w:color w:val="000000"/>
      </w:rPr>
      <w:fldChar w:fldCharType="end"/>
    </w:r>
  </w:p>
  <w:p w14:paraId="2660DE7C" w14:textId="77777777" w:rsidR="000A2C18" w:rsidRDefault="000A2C18">
    <w:pPr>
      <w:tabs>
        <w:tab w:val="center" w:pos="4320"/>
        <w:tab w:val="right" w:pos="8640"/>
      </w:tabs>
      <w:ind w:firstLine="360"/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392C" w14:textId="77777777" w:rsidR="000A2C18" w:rsidRDefault="000A2C18">
    <w:pPr>
      <w:widowControl w:val="0"/>
      <w:spacing w:line="276" w:lineRule="auto"/>
      <w:rPr>
        <w:rFonts w:eastAsia="Times New Roman"/>
        <w:color w:val="000000"/>
      </w:rPr>
    </w:pPr>
  </w:p>
  <w:tbl>
    <w:tblPr>
      <w:tblStyle w:val="Style53"/>
      <w:tblW w:w="8172" w:type="dxa"/>
      <w:jc w:val="center"/>
      <w:tblInd w:w="0" w:type="dxa"/>
      <w:tblLayout w:type="fixed"/>
      <w:tblLook w:val="04A0" w:firstRow="1" w:lastRow="0" w:firstColumn="1" w:lastColumn="0" w:noHBand="0" w:noVBand="1"/>
    </w:tblPr>
    <w:tblGrid>
      <w:gridCol w:w="1326"/>
      <w:gridCol w:w="5575"/>
      <w:gridCol w:w="1271"/>
    </w:tblGrid>
    <w:tr w:rsidR="000A2C18" w14:paraId="3FD8C330" w14:textId="77777777">
      <w:trPr>
        <w:trHeight w:val="841"/>
        <w:jc w:val="center"/>
      </w:trPr>
      <w:tc>
        <w:tcPr>
          <w:tcW w:w="132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60E4480" w14:textId="77777777" w:rsidR="000A2C18" w:rsidRDefault="00C04008">
          <w:pPr>
            <w:tabs>
              <w:tab w:val="center" w:pos="4419"/>
              <w:tab w:val="right" w:pos="8838"/>
            </w:tabs>
            <w:rPr>
              <w:rFonts w:ascii="Arial Rounded" w:eastAsia="Arial Rounded" w:hAnsi="Arial Rounded" w:cs="Arial Rounded"/>
              <w:b/>
              <w:bCs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-2540</wp:posOffset>
                </wp:positionV>
                <wp:extent cx="1342390" cy="647700"/>
                <wp:effectExtent l="0" t="0" r="0" b="0"/>
                <wp:wrapNone/>
                <wp:docPr id="3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08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C668B1C" w14:textId="77777777" w:rsidR="000A2C18" w:rsidRDefault="00C04008">
          <w:pPr>
            <w:tabs>
              <w:tab w:val="center" w:pos="61"/>
              <w:tab w:val="center" w:pos="4419"/>
              <w:tab w:val="right" w:pos="8838"/>
            </w:tabs>
            <w:ind w:right="214"/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 xml:space="preserve">Universidade </w:t>
          </w: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Estadual de Maringá</w:t>
          </w:r>
        </w:p>
        <w:p w14:paraId="34F39C3F" w14:textId="77777777" w:rsidR="000A2C18" w:rsidRDefault="00C04008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Pró-Reitoria de Pesquisa e Pós-Graduação</w:t>
          </w:r>
        </w:p>
        <w:p w14:paraId="00BDE619" w14:textId="77777777" w:rsidR="000A2C18" w:rsidRDefault="00C04008">
          <w:pP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6"/>
              <w:szCs w:val="26"/>
            </w:rPr>
            <w:t>Diretoria de Pesquisa</w:t>
          </w:r>
        </w:p>
      </w:tc>
      <w:tc>
        <w:tcPr>
          <w:tcW w:w="1271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030EBF5" w14:textId="77777777" w:rsidR="000A2C18" w:rsidRDefault="00C04008">
          <w:pPr>
            <w:tabs>
              <w:tab w:val="center" w:pos="4419"/>
              <w:tab w:val="right" w:pos="8838"/>
            </w:tabs>
            <w:ind w:right="214"/>
            <w:rPr>
              <w:rFonts w:ascii="Tahoma" w:eastAsia="Tahoma" w:hAnsi="Tahoma" w:cs="Tahoma"/>
              <w:b/>
              <w:bCs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-133350</wp:posOffset>
                </wp:positionV>
                <wp:extent cx="681990" cy="826770"/>
                <wp:effectExtent l="0" t="0" r="0" b="0"/>
                <wp:wrapNone/>
                <wp:docPr id="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990" cy="826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79C4DBB8" w14:textId="77777777" w:rsidR="000A2C18" w:rsidRDefault="000A2C18">
    <w:pPr>
      <w:tabs>
        <w:tab w:val="center" w:pos="4320"/>
        <w:tab w:val="right" w:pos="8640"/>
      </w:tabs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4AB61" w14:textId="77777777" w:rsidR="000A2C18" w:rsidRDefault="000A2C18">
    <w:pPr>
      <w:tabs>
        <w:tab w:val="center" w:pos="4320"/>
        <w:tab w:val="right" w:pos="8640"/>
      </w:tabs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DCABA"/>
    <w:multiLevelType w:val="multilevel"/>
    <w:tmpl w:val="59ADCABA"/>
    <w:lvl w:ilvl="0">
      <w:start w:val="1"/>
      <w:numFmt w:val="upperRoman"/>
      <w:lvlText w:val="%1."/>
      <w:lvlJc w:val="righ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2BB"/>
    <w:rsid w:val="00080CAB"/>
    <w:rsid w:val="000A2C18"/>
    <w:rsid w:val="000A6FC0"/>
    <w:rsid w:val="002B11DB"/>
    <w:rsid w:val="002F1EF0"/>
    <w:rsid w:val="00471CF9"/>
    <w:rsid w:val="005939E0"/>
    <w:rsid w:val="005C2C4D"/>
    <w:rsid w:val="00794F39"/>
    <w:rsid w:val="008C4ECA"/>
    <w:rsid w:val="008F32BB"/>
    <w:rsid w:val="009B5096"/>
    <w:rsid w:val="00A716EF"/>
    <w:rsid w:val="00A921FF"/>
    <w:rsid w:val="00AC2212"/>
    <w:rsid w:val="00B42E22"/>
    <w:rsid w:val="00B77B60"/>
    <w:rsid w:val="00C04008"/>
    <w:rsid w:val="00FF54CD"/>
    <w:rsid w:val="08AE089A"/>
    <w:rsid w:val="145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73D75A2"/>
  <w15:docId w15:val="{AE30B84E-6A4C-4046-B4AF-A1F71A97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qFormat="1"/>
    <w:lsdException w:name="annotation text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semiHidden="1" w:qFormat="1"/>
    <w:lsdException w:name="annotation reference" w:semiHidden="1" w:unhideWhenUsed="1" w:qFormat="1"/>
    <w:lsdException w:name="page number" w:qFormat="1"/>
    <w:lsdException w:name="List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zh-CN"/>
    </w:rPr>
  </w:style>
  <w:style w:type="paragraph" w:styleId="Ttulo1">
    <w:name w:val="heading 1"/>
    <w:basedOn w:val="Normal"/>
    <w:next w:val="Normal"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qFormat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qFormat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basedOn w:val="Fontepargpadro"/>
    <w:semiHidden/>
    <w:unhideWhenUsed/>
    <w:qFormat/>
    <w:rPr>
      <w:sz w:val="16"/>
      <w:szCs w:val="16"/>
    </w:rPr>
  </w:style>
  <w:style w:type="character" w:styleId="HiperlinkVisitado">
    <w:name w:val="FollowedHyperlink"/>
    <w:qFormat/>
    <w:rPr>
      <w:color w:val="800080"/>
      <w:u w:val="single"/>
    </w:rPr>
  </w:style>
  <w:style w:type="character" w:styleId="Refdenotaderodap">
    <w:name w:val="footnote reference"/>
    <w:semiHidden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Lista">
    <w:name w:val="List"/>
    <w:basedOn w:val="Corpodetexto"/>
    <w:qFormat/>
    <w:pPr>
      <w:suppressAutoHyphens/>
      <w:spacing w:after="120" w:line="240" w:lineRule="auto"/>
      <w:jc w:val="both"/>
    </w:pPr>
    <w:rPr>
      <w:rFonts w:ascii="Arial" w:eastAsia="Calibri" w:hAnsi="Arial" w:cs="Tahoma"/>
      <w:b w:val="0"/>
      <w:i w:val="0"/>
      <w:sz w:val="24"/>
      <w:szCs w:val="24"/>
      <w:lang w:val="en-US" w:eastAsia="ar-SA"/>
    </w:rPr>
  </w:style>
  <w:style w:type="paragraph" w:styleId="Corpodetexto">
    <w:name w:val="Body Text"/>
    <w:qFormat/>
    <w:pPr>
      <w:spacing w:line="276" w:lineRule="auto"/>
      <w:jc w:val="center"/>
    </w:pPr>
    <w:rPr>
      <w:b/>
      <w:i/>
      <w:sz w:val="28"/>
      <w:lang w:val="zh-CN"/>
    </w:rPr>
  </w:style>
  <w:style w:type="paragraph" w:styleId="Textodecomentrio">
    <w:name w:val="annotation text"/>
    <w:link w:val="TextodecomentrioChar"/>
    <w:semiHidden/>
    <w:unhideWhenUsed/>
    <w:qFormat/>
    <w:rPr>
      <w:lang w:val="zh-CN"/>
    </w:rPr>
  </w:style>
  <w:style w:type="paragraph" w:styleId="Recuodecorpodetexto2">
    <w:name w:val="Body Text Indent 2"/>
    <w:qFormat/>
    <w:pPr>
      <w:tabs>
        <w:tab w:val="left" w:pos="1701"/>
      </w:tabs>
      <w:ind w:left="1701" w:hanging="567"/>
      <w:jc w:val="both"/>
    </w:pPr>
    <w:rPr>
      <w:sz w:val="24"/>
      <w:lang w:val="zh-CN"/>
    </w:rPr>
  </w:style>
  <w:style w:type="paragraph" w:styleId="Ttulo">
    <w:name w:val="Title"/>
    <w:basedOn w:val="Normal"/>
    <w:next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276" w:lineRule="auto"/>
      <w:jc w:val="center"/>
    </w:pPr>
    <w:rPr>
      <w:b/>
      <w:bCs/>
      <w:sz w:val="28"/>
      <w:szCs w:val="28"/>
    </w:rPr>
  </w:style>
  <w:style w:type="paragraph" w:styleId="NormalWeb">
    <w:name w:val="Normal (Web)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  <w:lang w:val="zh-CN"/>
    </w:rPr>
  </w:style>
  <w:style w:type="paragraph" w:styleId="Corpodetexto3">
    <w:name w:val="Body Text 3"/>
    <w:qFormat/>
    <w:pPr>
      <w:spacing w:line="276" w:lineRule="auto"/>
      <w:jc w:val="both"/>
    </w:pPr>
    <w:rPr>
      <w:rFonts w:ascii="Arial" w:hAnsi="Arial"/>
      <w:b/>
      <w:sz w:val="21"/>
      <w:lang w:val="zh-CN"/>
    </w:rPr>
  </w:style>
  <w:style w:type="paragraph" w:styleId="Pr-formatao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zh-CN"/>
    </w:rPr>
  </w:style>
  <w:style w:type="paragraph" w:styleId="Corpodetexto2">
    <w:name w:val="Body Text 2"/>
    <w:qFormat/>
    <w:pPr>
      <w:spacing w:line="276" w:lineRule="auto"/>
      <w:jc w:val="both"/>
    </w:pPr>
    <w:rPr>
      <w:sz w:val="22"/>
      <w:lang w:val="zh-CN"/>
    </w:rPr>
  </w:style>
  <w:style w:type="paragraph" w:styleId="Cabealho">
    <w:name w:val="header"/>
    <w:qFormat/>
    <w:pPr>
      <w:tabs>
        <w:tab w:val="center" w:pos="4320"/>
        <w:tab w:val="right" w:pos="8640"/>
      </w:tabs>
    </w:pPr>
    <w:rPr>
      <w:lang w:val="zh-CN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qFormat/>
    <w:rPr>
      <w:b/>
      <w:bCs/>
    </w:rPr>
  </w:style>
  <w:style w:type="paragraph" w:styleId="Rodap">
    <w:name w:val="footer"/>
    <w:link w:val="RodapChar"/>
    <w:uiPriority w:val="99"/>
    <w:qFormat/>
    <w:pPr>
      <w:tabs>
        <w:tab w:val="center" w:pos="4320"/>
        <w:tab w:val="right" w:pos="8640"/>
      </w:tabs>
    </w:pPr>
    <w:rPr>
      <w:lang w:val="zh-CN"/>
    </w:rPr>
  </w:style>
  <w:style w:type="paragraph" w:styleId="MapadoDocumento">
    <w:name w:val="Document Map"/>
    <w:semiHidden/>
    <w:qFormat/>
    <w:pPr>
      <w:shd w:val="clear" w:color="auto" w:fill="000080"/>
    </w:pPr>
    <w:rPr>
      <w:rFonts w:ascii="Tahoma" w:hAnsi="Tahoma"/>
      <w:lang w:val="zh-CN"/>
    </w:rPr>
  </w:style>
  <w:style w:type="paragraph" w:styleId="Recuodecorpodetexto3">
    <w:name w:val="Body Text Indent 3"/>
    <w:qFormat/>
    <w:pPr>
      <w:spacing w:line="276" w:lineRule="auto"/>
      <w:ind w:left="1418" w:hanging="284"/>
      <w:jc w:val="both"/>
    </w:pPr>
    <w:rPr>
      <w:sz w:val="24"/>
      <w:lang w:val="zh-CN"/>
    </w:rPr>
  </w:style>
  <w:style w:type="paragraph" w:styleId="Textodebalo">
    <w:name w:val="Balloon Text"/>
    <w:semiHidden/>
    <w:qFormat/>
    <w:rPr>
      <w:rFonts w:ascii="Tahoma" w:hAnsi="Tahoma" w:cs="Tahoma"/>
      <w:sz w:val="16"/>
      <w:szCs w:val="16"/>
      <w:lang w:val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notaderodap">
    <w:name w:val="footnote text"/>
    <w:semiHidden/>
    <w:qFormat/>
    <w:rPr>
      <w:lang w:val="zh-CN"/>
    </w:rPr>
  </w:style>
  <w:style w:type="paragraph" w:styleId="Recuodecorpodetexto">
    <w:name w:val="Body Text Indent"/>
    <w:qFormat/>
    <w:pPr>
      <w:spacing w:after="240" w:line="324" w:lineRule="auto"/>
      <w:ind w:left="1418" w:hanging="284"/>
      <w:jc w:val="both"/>
    </w:pPr>
    <w:rPr>
      <w:b/>
      <w:i/>
      <w:sz w:val="28"/>
      <w:lang w:val="zh-CN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-Artigo">
    <w:name w:val="A-Artigo"/>
    <w:qFormat/>
    <w:pPr>
      <w:spacing w:before="240" w:after="120"/>
      <w:ind w:left="936" w:hanging="936"/>
      <w:jc w:val="both"/>
    </w:pPr>
    <w:rPr>
      <w:rFonts w:ascii="Arial" w:hAnsi="Arial"/>
      <w:lang w:val="zh-CN"/>
    </w:rPr>
  </w:style>
  <w:style w:type="paragraph" w:customStyle="1" w:styleId="A-Item">
    <w:name w:val="A-Item"/>
    <w:qFormat/>
    <w:pPr>
      <w:spacing w:before="120"/>
      <w:ind w:left="1560" w:hanging="709"/>
      <w:jc w:val="both"/>
    </w:pPr>
    <w:rPr>
      <w:rFonts w:ascii="Arial" w:hAnsi="Arial"/>
      <w:lang w:val="zh-CN"/>
    </w:rPr>
  </w:style>
  <w:style w:type="paragraph" w:customStyle="1" w:styleId="subtitulo3">
    <w:name w:val="subtitulo_3"/>
    <w:qFormat/>
    <w:pPr>
      <w:spacing w:before="100" w:beforeAutospacing="1" w:after="100" w:afterAutospacing="1"/>
    </w:pPr>
    <w:rPr>
      <w:sz w:val="24"/>
      <w:szCs w:val="24"/>
      <w:lang w:val="zh-CN"/>
    </w:rPr>
  </w:style>
  <w:style w:type="paragraph" w:customStyle="1" w:styleId="A-ParagrafoUNICO">
    <w:name w:val="A-ParagrafoUNICO"/>
    <w:qFormat/>
    <w:pPr>
      <w:spacing w:before="120" w:after="120"/>
      <w:ind w:left="2921" w:hanging="1985"/>
      <w:jc w:val="both"/>
    </w:pPr>
    <w:rPr>
      <w:rFonts w:ascii="Arial" w:hAnsi="Arial"/>
      <w:lang w:val="zh-CN"/>
    </w:rPr>
  </w:style>
  <w:style w:type="character" w:customStyle="1" w:styleId="f01">
    <w:name w:val="f01"/>
    <w:qFormat/>
    <w:rPr>
      <w:rFonts w:ascii="Times" w:hAnsi="Times" w:hint="default"/>
      <w:color w:val="000000"/>
      <w:sz w:val="22"/>
      <w:szCs w:val="22"/>
    </w:rPr>
  </w:style>
  <w:style w:type="paragraph" w:styleId="PargrafodaLista">
    <w:name w:val="List Paragraph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zh-CN" w:eastAsia="en-US"/>
    </w:rPr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comentrioChar">
    <w:name w:val="Texto de comentário Char"/>
    <w:basedOn w:val="Fontepargpadro"/>
    <w:link w:val="Textodecomentrio"/>
    <w:semiHidden/>
    <w:qFormat/>
  </w:style>
  <w:style w:type="character" w:customStyle="1" w:styleId="AssuntodocomentrioChar">
    <w:name w:val="Assunto do comentário Char"/>
    <w:basedOn w:val="TextodecomentrioChar"/>
    <w:link w:val="Assuntodocomentrio"/>
    <w:semiHidden/>
    <w:qFormat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o1">
    <w:name w:val="Revisão1"/>
    <w:hidden/>
    <w:uiPriority w:val="99"/>
    <w:semiHidden/>
    <w:qFormat/>
    <w:rPr>
      <w:rFonts w:eastAsia="Times New Roman"/>
    </w:rPr>
  </w:style>
  <w:style w:type="table" w:customStyle="1" w:styleId="Style47">
    <w:name w:val="_Style 47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8">
    <w:name w:val="_Style 48"/>
    <w:basedOn w:val="TableNormal"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9">
    <w:name w:val="_Style 49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1">
    <w:name w:val="_Style 51"/>
    <w:basedOn w:val="TableNormal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2">
    <w:name w:val="_Style 52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3">
    <w:name w:val="_Style 53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5">
    <w:name w:val="_Style 55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6">
    <w:name w:val="_Style 56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7">
    <w:name w:val="_Style 57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8">
    <w:name w:val="_Style 58"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9">
    <w:name w:val="_Style 59"/>
    <w:qFormat/>
    <w:tblPr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0">
    <w:name w:val="_Style 6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1">
    <w:name w:val="_Style 6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mpER2yNNfWvUnQX/we1N44RF/Q==">CgMxLjAyDmgudHMwNWcxZmRsbWxhMg9pZC5rMDlxdGI0Z2l1ZDY4AHIhMTJsRTJaZ1BHRDFIZHp4SXZRNGxRb3hfd0R1V2JIRDF6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Pró-Reitoria de Pesquisa e Pós-Graduação</dc:creator>
  <cp:lastModifiedBy>ppg</cp:lastModifiedBy>
  <cp:revision>3</cp:revision>
  <dcterms:created xsi:type="dcterms:W3CDTF">2026-02-27T19:41:00Z</dcterms:created>
  <dcterms:modified xsi:type="dcterms:W3CDTF">2026-02-27T19:41:00Z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C8C5CF32584B4BD89CC79B339EDD5CBF_13</vt:lpwstr>
  </property>
</Properties>
</file>